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CF875D9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Autospacing="0" w:after="0" w:line="240" w:lineRule="auto"/>
        <w:ind w:left="0" w:right="0" w:firstLine="0"/>
        <w:jc w:val="center"/>
        <w:textAlignment w:val="baseline"/>
        <w:rPr>
          <w:rStyle w:val="152"/>
          <w:rFonts w:hint="default" w:ascii="Times New Roman" w:hAnsi="Times New Roman" w:cs="Times New Roman"/>
          <w:b/>
          <w:bCs w:val="0"/>
          <w:i w:val="0"/>
          <w:iCs w:val="0"/>
          <w:color w:val="auto"/>
          <w:sz w:val="24"/>
          <w:szCs w:val="24"/>
          <w:u w:val="single"/>
          <w:lang w:val="pt-BR" w:eastAsia="ar-SA"/>
        </w:rPr>
      </w:pPr>
      <w:r>
        <w:rPr>
          <w:rStyle w:val="152"/>
          <w:rFonts w:hint="default" w:ascii="Times New Roman" w:hAnsi="Times New Roman" w:cs="Times New Roman"/>
          <w:b/>
          <w:bCs w:val="0"/>
          <w:i w:val="0"/>
          <w:iCs w:val="0"/>
          <w:color w:val="auto"/>
          <w:sz w:val="24"/>
          <w:szCs w:val="24"/>
          <w:u w:val="single"/>
          <w:lang w:val="pt-BR" w:eastAsia="ar-SA"/>
        </w:rPr>
        <w:t>MODELO DE PROPOSTA DE PREÇOS</w:t>
      </w:r>
    </w:p>
    <w:p w14:paraId="5A7E6A74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Autospacing="0" w:after="0" w:line="240" w:lineRule="auto"/>
        <w:ind w:left="0" w:right="0" w:firstLine="0"/>
        <w:jc w:val="center"/>
        <w:textAlignment w:val="baseline"/>
        <w:rPr>
          <w:rStyle w:val="152"/>
          <w:rFonts w:hint="default" w:ascii="Times New Roman" w:hAnsi="Times New Roman" w:cs="Times New Roman"/>
          <w:b/>
          <w:bCs w:val="0"/>
          <w:i w:val="0"/>
          <w:iCs w:val="0"/>
          <w:color w:val="auto"/>
          <w:sz w:val="24"/>
          <w:szCs w:val="24"/>
          <w:u w:val="single"/>
          <w:lang w:val="pt-BR" w:eastAsia="ar-SA"/>
        </w:rPr>
      </w:pPr>
    </w:p>
    <w:tbl>
      <w:tblPr>
        <w:tblStyle w:val="12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"/>
        <w:gridCol w:w="370"/>
        <w:gridCol w:w="250"/>
        <w:gridCol w:w="610"/>
        <w:gridCol w:w="1074"/>
        <w:gridCol w:w="1106"/>
        <w:gridCol w:w="190"/>
        <w:gridCol w:w="1216"/>
        <w:gridCol w:w="1134"/>
        <w:gridCol w:w="60"/>
        <w:gridCol w:w="670"/>
        <w:gridCol w:w="580"/>
        <w:gridCol w:w="540"/>
        <w:gridCol w:w="885"/>
      </w:tblGrid>
      <w:tr w14:paraId="40FAD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116" w:type="dxa"/>
            <w:gridSpan w:val="4"/>
            <w:vAlign w:val="center"/>
          </w:tcPr>
          <w:p w14:paraId="3D837A40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pt-BR" w:bidi="ar-SA"/>
              </w:rPr>
              <w:t>RAZÃO SOCIAL:</w:t>
            </w:r>
          </w:p>
        </w:tc>
        <w:tc>
          <w:tcPr>
            <w:tcW w:w="7455" w:type="dxa"/>
            <w:gridSpan w:val="10"/>
            <w:vAlign w:val="center"/>
          </w:tcPr>
          <w:p w14:paraId="6AAE6617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</w:p>
        </w:tc>
      </w:tr>
      <w:tr w14:paraId="374BB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886" w:type="dxa"/>
            <w:vAlign w:val="center"/>
          </w:tcPr>
          <w:p w14:paraId="08E4034A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pt-BR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bidi="ar-SA"/>
              </w:rPr>
              <w:t>CNPJ:</w:t>
            </w:r>
          </w:p>
        </w:tc>
        <w:tc>
          <w:tcPr>
            <w:tcW w:w="5950" w:type="dxa"/>
            <w:gridSpan w:val="8"/>
            <w:vAlign w:val="center"/>
          </w:tcPr>
          <w:p w14:paraId="176EBD5D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</w:p>
        </w:tc>
        <w:tc>
          <w:tcPr>
            <w:tcW w:w="730" w:type="dxa"/>
            <w:gridSpan w:val="2"/>
            <w:vAlign w:val="center"/>
          </w:tcPr>
          <w:p w14:paraId="7DB2AE21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pt-BR"/>
              </w:rPr>
              <w:t>CEP:</w:t>
            </w:r>
          </w:p>
        </w:tc>
        <w:tc>
          <w:tcPr>
            <w:tcW w:w="2005" w:type="dxa"/>
            <w:gridSpan w:val="3"/>
            <w:vAlign w:val="center"/>
          </w:tcPr>
          <w:p w14:paraId="6AC26603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</w:p>
        </w:tc>
      </w:tr>
      <w:tr w14:paraId="426DA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116" w:type="dxa"/>
            <w:gridSpan w:val="4"/>
            <w:vAlign w:val="center"/>
          </w:tcPr>
          <w:p w14:paraId="487B4B2A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pt-BR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bidi="ar-SA"/>
              </w:rPr>
              <w:t>ENDEREÇO:</w:t>
            </w:r>
          </w:p>
        </w:tc>
        <w:tc>
          <w:tcPr>
            <w:tcW w:w="6030" w:type="dxa"/>
            <w:gridSpan w:val="8"/>
            <w:vAlign w:val="center"/>
          </w:tcPr>
          <w:p w14:paraId="113E2103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</w:p>
        </w:tc>
        <w:tc>
          <w:tcPr>
            <w:tcW w:w="540" w:type="dxa"/>
            <w:vAlign w:val="center"/>
          </w:tcPr>
          <w:p w14:paraId="5143CB65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Nº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pt-BR"/>
              </w:rPr>
              <w:t>:</w:t>
            </w:r>
          </w:p>
        </w:tc>
        <w:tc>
          <w:tcPr>
            <w:tcW w:w="885" w:type="dxa"/>
            <w:vAlign w:val="center"/>
          </w:tcPr>
          <w:p w14:paraId="1F52F579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</w:p>
        </w:tc>
      </w:tr>
      <w:tr w14:paraId="31754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256" w:type="dxa"/>
            <w:gridSpan w:val="2"/>
            <w:vAlign w:val="center"/>
          </w:tcPr>
          <w:p w14:paraId="1F655382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pt-BR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bidi="ar-SA"/>
              </w:rPr>
              <w:t>BAIRRO:</w:t>
            </w:r>
          </w:p>
        </w:tc>
        <w:tc>
          <w:tcPr>
            <w:tcW w:w="4446" w:type="dxa"/>
            <w:gridSpan w:val="6"/>
            <w:vAlign w:val="center"/>
          </w:tcPr>
          <w:p w14:paraId="33502C4B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</w:p>
        </w:tc>
        <w:tc>
          <w:tcPr>
            <w:tcW w:w="1194" w:type="dxa"/>
            <w:gridSpan w:val="2"/>
            <w:vAlign w:val="center"/>
          </w:tcPr>
          <w:p w14:paraId="4949B7C8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bidi="ar-SA"/>
              </w:rPr>
              <w:t>CIDADE:</w:t>
            </w:r>
          </w:p>
        </w:tc>
        <w:tc>
          <w:tcPr>
            <w:tcW w:w="2675" w:type="dxa"/>
            <w:gridSpan w:val="4"/>
            <w:vAlign w:val="center"/>
          </w:tcPr>
          <w:p w14:paraId="17C108FE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</w:p>
        </w:tc>
      </w:tr>
      <w:tr w14:paraId="1A1F3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06" w:type="dxa"/>
            <w:gridSpan w:val="3"/>
            <w:vAlign w:val="center"/>
          </w:tcPr>
          <w:p w14:paraId="55EFDCD4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pt-BR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bidi="ar-SA"/>
              </w:rPr>
              <w:t>TELEFONE:</w:t>
            </w:r>
          </w:p>
        </w:tc>
        <w:tc>
          <w:tcPr>
            <w:tcW w:w="2980" w:type="dxa"/>
            <w:gridSpan w:val="4"/>
            <w:vAlign w:val="center"/>
          </w:tcPr>
          <w:p w14:paraId="0759CBE6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</w:p>
        </w:tc>
        <w:tc>
          <w:tcPr>
            <w:tcW w:w="1216" w:type="dxa"/>
            <w:vAlign w:val="center"/>
          </w:tcPr>
          <w:p w14:paraId="0999D5E9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pt-BR"/>
              </w:rPr>
              <w:t>E-MAIL:</w:t>
            </w:r>
          </w:p>
        </w:tc>
        <w:tc>
          <w:tcPr>
            <w:tcW w:w="3869" w:type="dxa"/>
            <w:gridSpan w:val="6"/>
            <w:vAlign w:val="center"/>
          </w:tcPr>
          <w:p w14:paraId="2122C756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</w:p>
        </w:tc>
      </w:tr>
      <w:tr w14:paraId="1E2A1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4296" w:type="dxa"/>
            <w:gridSpan w:val="6"/>
            <w:vAlign w:val="center"/>
          </w:tcPr>
          <w:p w14:paraId="5B0A17D9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bidi="ar-SA"/>
              </w:rPr>
              <w:t>RESPONSÁVEL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pt-BR" w:bidi="ar-SA"/>
              </w:rPr>
              <w:t xml:space="preserve"> PELO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bidi="ar-SA"/>
              </w:rPr>
              <w:t>ORÇAMENTO:</w:t>
            </w:r>
          </w:p>
        </w:tc>
        <w:tc>
          <w:tcPr>
            <w:tcW w:w="5275" w:type="dxa"/>
            <w:gridSpan w:val="8"/>
            <w:vAlign w:val="center"/>
          </w:tcPr>
          <w:p w14:paraId="65DD30E7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</w:p>
        </w:tc>
      </w:tr>
      <w:tr w14:paraId="11389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3190" w:type="dxa"/>
            <w:gridSpan w:val="5"/>
            <w:vAlign w:val="center"/>
          </w:tcPr>
          <w:p w14:paraId="3188C75A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pt-BR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pt-BR" w:bidi="ar-SA"/>
              </w:rPr>
              <w:t>VALIDADE DA PROPOSTA:</w:t>
            </w:r>
          </w:p>
        </w:tc>
        <w:tc>
          <w:tcPr>
            <w:tcW w:w="6381" w:type="dxa"/>
            <w:gridSpan w:val="9"/>
            <w:vAlign w:val="center"/>
          </w:tcPr>
          <w:p w14:paraId="06E46E4A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</w:p>
        </w:tc>
      </w:tr>
    </w:tbl>
    <w:p w14:paraId="01FAA35B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="120" w:beforeAutospacing="0" w:after="0" w:line="240" w:lineRule="auto"/>
        <w:ind w:left="0" w:right="0" w:firstLine="0"/>
        <w:jc w:val="center"/>
        <w:textAlignment w:val="baseline"/>
        <w:rPr>
          <w:rStyle w:val="152"/>
          <w:rFonts w:hint="default" w:ascii="Times New Roman" w:hAnsi="Times New Roman" w:cs="Times New Roman"/>
          <w:b/>
          <w:bCs w:val="0"/>
          <w:i w:val="0"/>
          <w:iCs w:val="0"/>
          <w:color w:val="auto"/>
          <w:sz w:val="24"/>
          <w:szCs w:val="24"/>
          <w:u w:val="single"/>
          <w:lang w:val="pt-BR" w:eastAsia="ar-SA"/>
        </w:rPr>
      </w:pPr>
    </w:p>
    <w:tbl>
      <w:tblPr>
        <w:tblStyle w:val="12"/>
        <w:tblpPr w:leftFromText="180" w:rightFromText="180" w:vertAnchor="text" w:horzAnchor="page" w:tblpX="1638" w:tblpY="258"/>
        <w:tblOverlap w:val="never"/>
        <w:tblW w:w="9572" w:type="dxa"/>
        <w:tblInd w:w="0" w:type="dxa"/>
        <w:tblLayout w:type="fixed"/>
        <w:tblCellMar>
          <w:top w:w="0" w:type="dxa"/>
          <w:left w:w="54" w:type="dxa"/>
          <w:bottom w:w="0" w:type="dxa"/>
          <w:right w:w="54" w:type="dxa"/>
        </w:tblCellMar>
      </w:tblPr>
      <w:tblGrid>
        <w:gridCol w:w="641"/>
        <w:gridCol w:w="4622"/>
        <w:gridCol w:w="955"/>
        <w:gridCol w:w="641"/>
        <w:gridCol w:w="1309"/>
        <w:gridCol w:w="1404"/>
      </w:tblGrid>
      <w:tr w14:paraId="19E2D107">
        <w:tblPrEx>
          <w:tblCellMar>
            <w:top w:w="0" w:type="dxa"/>
            <w:left w:w="54" w:type="dxa"/>
            <w:bottom w:w="0" w:type="dxa"/>
            <w:right w:w="54" w:type="dxa"/>
          </w:tblCellMar>
        </w:tblPrEx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noWrap w:val="0"/>
            <w:vAlign w:val="center"/>
          </w:tcPr>
          <w:p w14:paraId="44CF911D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spacing w:line="10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I</w:t>
            </w:r>
            <w:r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</w:rPr>
              <w:t>tem</w:t>
            </w:r>
          </w:p>
        </w:tc>
        <w:tc>
          <w:tcPr>
            <w:tcW w:w="4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noWrap w:val="0"/>
            <w:vAlign w:val="center"/>
          </w:tcPr>
          <w:p w14:paraId="0791AFBA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spacing w:line="100" w:lineRule="atLeast"/>
              <w:ind w:left="0" w:leftChars="0" w:right="0" w:rightChars="0" w:firstLine="851" w:firstLineChars="0"/>
              <w:jc w:val="center"/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D</w:t>
            </w:r>
            <w:r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</w:rPr>
              <w:t>escrição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noWrap w:val="0"/>
            <w:vAlign w:val="center"/>
          </w:tcPr>
          <w:p w14:paraId="582E1C5C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spacing w:line="10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Métrica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6BCF9C">
            <w:pPr>
              <w:keepNext w:val="0"/>
              <w:keepLines w:val="0"/>
              <w:pageBreakBefore w:val="0"/>
              <w:widowControl w:val="0"/>
              <w:tabs>
                <w:tab w:val="left" w:pos="480"/>
              </w:tabs>
              <w:wordWrap/>
              <w:topLinePunct w:val="0"/>
              <w:bidi w:val="0"/>
              <w:spacing w:line="10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Qde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D2D8B0">
            <w:pPr>
              <w:keepNext w:val="0"/>
              <w:keepLines w:val="0"/>
              <w:pageBreakBefore w:val="0"/>
              <w:widowControl w:val="0"/>
              <w:tabs>
                <w:tab w:val="left" w:pos="480"/>
              </w:tabs>
              <w:wordWrap/>
              <w:topLinePunct w:val="0"/>
              <w:bidi w:val="0"/>
              <w:spacing w:line="10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Valor Unit.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E12BCD">
            <w:pPr>
              <w:keepNext w:val="0"/>
              <w:keepLines w:val="0"/>
              <w:pageBreakBefore w:val="0"/>
              <w:widowControl w:val="0"/>
              <w:tabs>
                <w:tab w:val="left" w:pos="480"/>
              </w:tabs>
              <w:wordWrap/>
              <w:topLinePunct w:val="0"/>
              <w:bidi w:val="0"/>
              <w:spacing w:line="10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Valor Total</w:t>
            </w:r>
          </w:p>
        </w:tc>
      </w:tr>
      <w:tr w14:paraId="527FC2B9">
        <w:tblPrEx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trHeight w:val="90" w:hRule="atLeast"/>
        </w:trPr>
        <w:tc>
          <w:tcPr>
            <w:tcW w:w="641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noWrap w:val="0"/>
            <w:vAlign w:val="center"/>
          </w:tcPr>
          <w:p w14:paraId="3FA767C2">
            <w:pPr>
              <w:spacing w:line="10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</w:rPr>
              <w:t>01</w:t>
            </w:r>
          </w:p>
        </w:tc>
        <w:tc>
          <w:tcPr>
            <w:tcW w:w="4622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noWrap w:val="0"/>
            <w:vAlign w:val="top"/>
          </w:tcPr>
          <w:p w14:paraId="05F6753E">
            <w:pPr>
              <w:pStyle w:val="4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pt-BR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pt-BR"/>
              </w:rPr>
              <w:t>Gás Liquefeito de Petróleo (GLP)</w:t>
            </w:r>
          </w:p>
          <w:p w14:paraId="70868D99">
            <w:pPr>
              <w:pStyle w:val="4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pt-BR"/>
              </w:rPr>
              <w:t>Botijão de 13 kg</w:t>
            </w:r>
          </w:p>
        </w:tc>
        <w:tc>
          <w:tcPr>
            <w:tcW w:w="95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noWrap w:val="0"/>
            <w:vAlign w:val="center"/>
          </w:tcPr>
          <w:p w14:paraId="4A570697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green"/>
                <w:shd w:val="clear" w:color="auto" w:fill="auto"/>
              </w:rPr>
            </w:pPr>
            <w:r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Unid</w:t>
            </w:r>
          </w:p>
        </w:tc>
        <w:tc>
          <w:tcPr>
            <w:tcW w:w="641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8BCB72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12</w:t>
            </w:r>
          </w:p>
        </w:tc>
        <w:tc>
          <w:tcPr>
            <w:tcW w:w="1309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C138F4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spacing w:line="10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</w:p>
        </w:tc>
        <w:tc>
          <w:tcPr>
            <w:tcW w:w="140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F20D88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spacing w:line="10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</w:p>
        </w:tc>
      </w:tr>
      <w:tr w14:paraId="3EA54B00">
        <w:tblPrEx>
          <w:tblCellMar>
            <w:top w:w="0" w:type="dxa"/>
            <w:left w:w="54" w:type="dxa"/>
            <w:bottom w:w="0" w:type="dxa"/>
            <w:right w:w="54" w:type="dxa"/>
          </w:tblCellMar>
        </w:tblPrEx>
        <w:tc>
          <w:tcPr>
            <w:tcW w:w="6859" w:type="dxa"/>
            <w:gridSpan w:val="4"/>
            <w:tcBorders>
              <w:top w:val="single" w:color="000000" w:sz="0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noWrap w:val="0"/>
            <w:vAlign w:val="center"/>
          </w:tcPr>
          <w:p w14:paraId="579B62FC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spacing w:line="100" w:lineRule="atLeast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val="pt-B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val="pt-BR"/>
              </w:rPr>
              <w:t>Valor Total da Proposta de Preços: R$</w:t>
            </w:r>
          </w:p>
        </w:tc>
        <w:tc>
          <w:tcPr>
            <w:tcW w:w="2713" w:type="dxa"/>
            <w:gridSpan w:val="2"/>
            <w:tcBorders>
              <w:top w:val="single" w:color="000000" w:sz="0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EAAE21C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spacing w:line="100" w:lineRule="atLeast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val="pt-BR"/>
              </w:rPr>
            </w:pPr>
          </w:p>
        </w:tc>
      </w:tr>
    </w:tbl>
    <w:p w14:paraId="6474416F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Autospacing="0" w:after="0" w:line="240" w:lineRule="auto"/>
        <w:ind w:left="0" w:right="0" w:firstLine="0"/>
        <w:jc w:val="both"/>
        <w:textAlignment w:val="baseline"/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</w:pPr>
      <w:r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  <w:tab/>
      </w:r>
    </w:p>
    <w:p w14:paraId="715A0C7A">
      <w:pPr>
        <w:pStyle w:val="15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0" w:line="360" w:lineRule="auto"/>
        <w:ind w:firstLine="567"/>
        <w:jc w:val="right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pt-BR"/>
        </w:rPr>
        <w:t>Sarandi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  <w:t>, [dia] de [mês] de [ano].</w:t>
      </w:r>
    </w:p>
    <w:p w14:paraId="05A90D14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Autospacing="0" w:after="0" w:line="240" w:lineRule="auto"/>
        <w:ind w:left="0" w:right="0" w:firstLine="0"/>
        <w:jc w:val="both"/>
        <w:textAlignment w:val="baseline"/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</w:pPr>
      <w:bookmarkStart w:id="0" w:name="_GoBack"/>
      <w:bookmarkEnd w:id="0"/>
    </w:p>
    <w:p w14:paraId="3E206B08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Autospacing="0" w:after="0" w:line="240" w:lineRule="auto"/>
        <w:ind w:left="0" w:right="0" w:firstLine="708" w:firstLineChars="0"/>
        <w:jc w:val="both"/>
        <w:textAlignment w:val="baseline"/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</w:pPr>
      <w:r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  <w:t>Responsável:</w:t>
      </w:r>
    </w:p>
    <w:p w14:paraId="391EE5D4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Autospacing="0" w:after="0" w:line="240" w:lineRule="auto"/>
        <w:ind w:left="0" w:right="0" w:firstLine="0"/>
        <w:jc w:val="both"/>
        <w:textAlignment w:val="baseline"/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</w:pPr>
      <w:r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  <w:tab/>
      </w:r>
      <w:r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  <w:t>Empresa:</w:t>
      </w:r>
    </w:p>
    <w:p w14:paraId="0E1BEBCF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Autospacing="0" w:after="0" w:line="240" w:lineRule="auto"/>
        <w:ind w:left="0" w:right="0" w:firstLine="0"/>
        <w:jc w:val="both"/>
        <w:textAlignment w:val="baseline"/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</w:pPr>
      <w:r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  <w:tab/>
      </w:r>
      <w:r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  <w:t>CNPJ:</w:t>
      </w:r>
    </w:p>
    <w:p w14:paraId="7AA62F5A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Autospacing="0" w:after="0" w:line="240" w:lineRule="auto"/>
        <w:ind w:left="0" w:right="0" w:firstLine="0"/>
        <w:jc w:val="both"/>
        <w:textAlignment w:val="baseline"/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</w:pPr>
      <w:r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  <w:tab/>
      </w:r>
      <w:r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  <w:t>Carimbo CNPJ:</w:t>
      </w:r>
    </w:p>
    <w:p w14:paraId="2B04123B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="120" w:beforeAutospacing="0" w:after="0" w:line="240" w:lineRule="auto"/>
        <w:ind w:left="0" w:right="0" w:firstLine="0"/>
        <w:jc w:val="center"/>
        <w:textAlignment w:val="baseline"/>
        <w:rPr>
          <w:rStyle w:val="152"/>
          <w:rFonts w:hint="default" w:ascii="Times New Roman" w:hAnsi="Times New Roman" w:cs="Times New Roman"/>
          <w:b/>
          <w:bCs w:val="0"/>
          <w:i w:val="0"/>
          <w:iCs w:val="0"/>
          <w:color w:val="auto"/>
          <w:sz w:val="24"/>
          <w:szCs w:val="24"/>
          <w:u w:val="single"/>
          <w:lang w:val="pt-BR" w:eastAsia="ar-SA"/>
        </w:rPr>
      </w:pPr>
    </w:p>
    <w:p w14:paraId="44392C6F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="120" w:beforeAutospacing="0" w:after="0" w:line="240" w:lineRule="auto"/>
        <w:ind w:left="0" w:right="0" w:firstLine="0"/>
        <w:jc w:val="center"/>
        <w:textAlignment w:val="baseline"/>
        <w:rPr>
          <w:rStyle w:val="152"/>
          <w:rFonts w:hint="default" w:ascii="Times New Roman" w:hAnsi="Times New Roman" w:cs="Times New Roman"/>
          <w:b/>
          <w:bCs w:val="0"/>
          <w:i w:val="0"/>
          <w:iCs w:val="0"/>
          <w:color w:val="auto"/>
          <w:sz w:val="24"/>
          <w:szCs w:val="24"/>
          <w:u w:val="single"/>
          <w:lang w:val="pt-BR" w:eastAsia="ar-SA"/>
        </w:rPr>
      </w:pPr>
    </w:p>
    <w:p w14:paraId="35317FD2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="120" w:beforeAutospacing="0" w:after="0" w:line="240" w:lineRule="auto"/>
        <w:ind w:left="0" w:right="0" w:firstLine="0"/>
        <w:jc w:val="center"/>
        <w:textAlignment w:val="baseline"/>
        <w:rPr>
          <w:rStyle w:val="152"/>
          <w:rFonts w:hint="default" w:ascii="Times New Roman" w:hAnsi="Times New Roman" w:cs="Times New Roman"/>
          <w:b/>
          <w:bCs w:val="0"/>
          <w:i w:val="0"/>
          <w:iCs w:val="0"/>
          <w:color w:val="auto"/>
          <w:sz w:val="24"/>
          <w:szCs w:val="24"/>
          <w:u w:val="single"/>
          <w:lang w:val="pt-BR" w:eastAsia="ar-SA"/>
        </w:rPr>
      </w:pPr>
    </w:p>
    <w:p w14:paraId="4EE0B446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="120" w:beforeAutospacing="0" w:after="0" w:line="240" w:lineRule="auto"/>
        <w:ind w:left="0" w:right="0" w:firstLine="0"/>
        <w:jc w:val="center"/>
        <w:textAlignment w:val="baseline"/>
        <w:rPr>
          <w:rStyle w:val="152"/>
          <w:rFonts w:hint="default" w:ascii="Times New Roman" w:hAnsi="Times New Roman" w:cs="Times New Roman"/>
          <w:b/>
          <w:bCs w:val="0"/>
          <w:i w:val="0"/>
          <w:iCs w:val="0"/>
          <w:color w:val="auto"/>
          <w:sz w:val="24"/>
          <w:szCs w:val="24"/>
          <w:u w:val="single"/>
          <w:lang w:val="pt-BR" w:eastAsia="ar-SA"/>
        </w:rPr>
      </w:pPr>
    </w:p>
    <w:p w14:paraId="639F2ABE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="120" w:beforeAutospacing="0" w:after="0" w:line="240" w:lineRule="auto"/>
        <w:ind w:left="0" w:right="0" w:firstLine="0"/>
        <w:jc w:val="center"/>
        <w:textAlignment w:val="baseline"/>
        <w:rPr>
          <w:rStyle w:val="152"/>
          <w:rFonts w:hint="default" w:ascii="Times New Roman" w:hAnsi="Times New Roman" w:cs="Times New Roman"/>
          <w:b/>
          <w:bCs w:val="0"/>
          <w:i w:val="0"/>
          <w:iCs w:val="0"/>
          <w:color w:val="auto"/>
          <w:sz w:val="24"/>
          <w:szCs w:val="24"/>
          <w:u w:val="single"/>
          <w:lang w:val="pt-BR" w:eastAsia="ar-SA"/>
        </w:rPr>
      </w:pPr>
    </w:p>
    <w:sectPr>
      <w:pgSz w:w="11906" w:h="16838"/>
      <w:pgMar w:top="1134" w:right="850" w:bottom="1020" w:left="1701" w:header="1134" w:footer="113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formProt w:val="0"/>
      <w:rtlGutter w:val="0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iberation Serif">
    <w:altName w:val="Segoe Print"/>
    <w:panose1 w:val="02020603050405020304"/>
    <w:charset w:val="00"/>
    <w:family w:val="roman"/>
    <w:pitch w:val="default"/>
    <w:sig w:usb0="00000000" w:usb1="00000000" w:usb2="00000021" w:usb3="00000000" w:csb0="600001BF" w:csb1="DFF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NSimSun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Arial Unicode MS">
    <w:altName w:val="Arial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Arial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-BoldMT">
    <w:altName w:val="Arial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68"/>
      <w:lvlText w:val="%1."/>
      <w:lvlJc w:val="left"/>
      <w:pPr>
        <w:tabs>
          <w:tab w:val="left" w:pos="1492"/>
        </w:tabs>
        <w:ind w:left="1492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104"/>
      <w:lvlText w:val="%1."/>
      <w:lvlJc w:val="left"/>
      <w:pPr>
        <w:tabs>
          <w:tab w:val="left" w:pos="1209"/>
        </w:tabs>
        <w:ind w:left="1209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89"/>
      <w:lvlText w:val="%1."/>
      <w:lvlJc w:val="left"/>
      <w:pPr>
        <w:tabs>
          <w:tab w:val="left" w:pos="926"/>
        </w:tabs>
        <w:ind w:left="926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63"/>
      <w:lvlText w:val="%1."/>
      <w:lvlJc w:val="left"/>
      <w:pPr>
        <w:tabs>
          <w:tab w:val="left" w:pos="643"/>
        </w:tabs>
        <w:ind w:left="643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45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90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47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51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103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98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10">
    <w:nsid w:val="1D5C100D"/>
    <w:multiLevelType w:val="multilevel"/>
    <w:tmpl w:val="1D5C100D"/>
    <w:lvl w:ilvl="0" w:tentative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entative="0">
      <w:start w:val="1"/>
      <w:numFmt w:val="decimal"/>
      <w:pStyle w:val="155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 w:tentative="0">
      <w:start w:val="1"/>
      <w:numFmt w:val="decimal"/>
      <w:lvlText w:val="%1.%2.%3."/>
      <w:lvlJc w:val="left"/>
      <w:pPr>
        <w:ind w:left="1781" w:hanging="504"/>
      </w:pPr>
      <w:rPr>
        <w:rFonts w:hint="default" w:ascii="Arial" w:hAnsi="Arial"/>
        <w:b w:val="0"/>
        <w:i w:val="0"/>
        <w:strike w:val="0"/>
        <w:color w:val="auto"/>
        <w:sz w:val="20"/>
        <w:szCs w:val="20"/>
      </w:rPr>
    </w:lvl>
    <w:lvl w:ilvl="3" w:tentative="0">
      <w:start w:val="1"/>
      <w:numFmt w:val="decimal"/>
      <w:lvlText w:val="%1.%2.%3.%4."/>
      <w:lvlJc w:val="left"/>
      <w:pPr>
        <w:ind w:left="2491" w:hanging="648"/>
      </w:pPr>
    </w:lvl>
    <w:lvl w:ilvl="4" w:tentative="0">
      <w:start w:val="1"/>
      <w:numFmt w:val="decimal"/>
      <w:lvlText w:val="%1.%2.%3.%4.%5."/>
      <w:lvlJc w:val="left"/>
      <w:pPr>
        <w:ind w:left="2232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3"/>
  </w:num>
  <w:num w:numId="5">
    <w:abstractNumId w:val="0"/>
  </w:num>
  <w:num w:numId="6">
    <w:abstractNumId w:val="2"/>
  </w:num>
  <w:num w:numId="7">
    <w:abstractNumId w:val="5"/>
  </w:num>
  <w:num w:numId="8">
    <w:abstractNumId w:val="9"/>
  </w:num>
  <w:num w:numId="9">
    <w:abstractNumId w:val="8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rawingGridVerticalSpacing w:val="156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shapeLayoutLikeWW8/>
    <w:alignTablesRowByRow/>
    <w:adjustLineHeightInTable/>
    <w:doNotUseHTMLParagraphAutoSpacing/>
    <w:useWord97LineBreakRules/>
    <w:doNotBreakWrappedTables/>
    <w:doNotWrapTextWithPunct/>
    <w:doNotUseEastAsianBreak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3F0FD3"/>
    <w:rsid w:val="00037DFE"/>
    <w:rsid w:val="000408D9"/>
    <w:rsid w:val="00050A31"/>
    <w:rsid w:val="000716D2"/>
    <w:rsid w:val="00071AAB"/>
    <w:rsid w:val="000B259C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1A629E"/>
    <w:rsid w:val="001A7B8E"/>
    <w:rsid w:val="001B34FD"/>
    <w:rsid w:val="00201333"/>
    <w:rsid w:val="00210FA7"/>
    <w:rsid w:val="00216417"/>
    <w:rsid w:val="00221840"/>
    <w:rsid w:val="002263CE"/>
    <w:rsid w:val="0026631D"/>
    <w:rsid w:val="0028105B"/>
    <w:rsid w:val="0028508B"/>
    <w:rsid w:val="002C2F53"/>
    <w:rsid w:val="002D4A07"/>
    <w:rsid w:val="0033518C"/>
    <w:rsid w:val="003437C2"/>
    <w:rsid w:val="0036428A"/>
    <w:rsid w:val="00377186"/>
    <w:rsid w:val="003A1C03"/>
    <w:rsid w:val="003E765A"/>
    <w:rsid w:val="00411BF7"/>
    <w:rsid w:val="00414627"/>
    <w:rsid w:val="00425D63"/>
    <w:rsid w:val="004308B3"/>
    <w:rsid w:val="004643D8"/>
    <w:rsid w:val="00476AE6"/>
    <w:rsid w:val="00497C24"/>
    <w:rsid w:val="004C7BA5"/>
    <w:rsid w:val="004E7628"/>
    <w:rsid w:val="004F48F2"/>
    <w:rsid w:val="00511417"/>
    <w:rsid w:val="005149B1"/>
    <w:rsid w:val="00552936"/>
    <w:rsid w:val="005647F2"/>
    <w:rsid w:val="005662D1"/>
    <w:rsid w:val="00573A09"/>
    <w:rsid w:val="005A4526"/>
    <w:rsid w:val="005C1B16"/>
    <w:rsid w:val="005D6CCA"/>
    <w:rsid w:val="005E53D0"/>
    <w:rsid w:val="006002EB"/>
    <w:rsid w:val="006128EF"/>
    <w:rsid w:val="006264B4"/>
    <w:rsid w:val="006318CD"/>
    <w:rsid w:val="00643033"/>
    <w:rsid w:val="00644CC3"/>
    <w:rsid w:val="00661468"/>
    <w:rsid w:val="006649F0"/>
    <w:rsid w:val="006716B7"/>
    <w:rsid w:val="0067245D"/>
    <w:rsid w:val="0068470E"/>
    <w:rsid w:val="006957CB"/>
    <w:rsid w:val="00695DCD"/>
    <w:rsid w:val="006A05CC"/>
    <w:rsid w:val="006A35A7"/>
    <w:rsid w:val="006A4E15"/>
    <w:rsid w:val="006D5108"/>
    <w:rsid w:val="007152D7"/>
    <w:rsid w:val="007333E1"/>
    <w:rsid w:val="00746C14"/>
    <w:rsid w:val="007C2C59"/>
    <w:rsid w:val="007C7003"/>
    <w:rsid w:val="00801F23"/>
    <w:rsid w:val="008020D4"/>
    <w:rsid w:val="00837632"/>
    <w:rsid w:val="008409BE"/>
    <w:rsid w:val="0085640F"/>
    <w:rsid w:val="008567AA"/>
    <w:rsid w:val="00892712"/>
    <w:rsid w:val="008A680A"/>
    <w:rsid w:val="008B0BB0"/>
    <w:rsid w:val="008C4BEC"/>
    <w:rsid w:val="008E6C4B"/>
    <w:rsid w:val="008F18C0"/>
    <w:rsid w:val="00907648"/>
    <w:rsid w:val="00930FDE"/>
    <w:rsid w:val="0093526A"/>
    <w:rsid w:val="00943754"/>
    <w:rsid w:val="0094391A"/>
    <w:rsid w:val="00984C93"/>
    <w:rsid w:val="00987CE1"/>
    <w:rsid w:val="009906A4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42B73"/>
    <w:rsid w:val="00A6596A"/>
    <w:rsid w:val="00A825CA"/>
    <w:rsid w:val="00A91424"/>
    <w:rsid w:val="00AA2C77"/>
    <w:rsid w:val="00AC3FB9"/>
    <w:rsid w:val="00AC702A"/>
    <w:rsid w:val="00AD226F"/>
    <w:rsid w:val="00AD2CA7"/>
    <w:rsid w:val="00AE41C8"/>
    <w:rsid w:val="00B13A52"/>
    <w:rsid w:val="00B24CF4"/>
    <w:rsid w:val="00B26993"/>
    <w:rsid w:val="00B4570C"/>
    <w:rsid w:val="00B5208C"/>
    <w:rsid w:val="00B74876"/>
    <w:rsid w:val="00BB3A9B"/>
    <w:rsid w:val="00BB7C2B"/>
    <w:rsid w:val="00BC1664"/>
    <w:rsid w:val="00BC2546"/>
    <w:rsid w:val="00BD2FE4"/>
    <w:rsid w:val="00C04849"/>
    <w:rsid w:val="00C05085"/>
    <w:rsid w:val="00C11270"/>
    <w:rsid w:val="00C1593D"/>
    <w:rsid w:val="00C56C7E"/>
    <w:rsid w:val="00C73368"/>
    <w:rsid w:val="00C776A4"/>
    <w:rsid w:val="00C9393C"/>
    <w:rsid w:val="00CA2C6C"/>
    <w:rsid w:val="00CB4E5A"/>
    <w:rsid w:val="00CC0600"/>
    <w:rsid w:val="00CC78AC"/>
    <w:rsid w:val="00CF346E"/>
    <w:rsid w:val="00CF7953"/>
    <w:rsid w:val="00D07232"/>
    <w:rsid w:val="00D10245"/>
    <w:rsid w:val="00D21BDD"/>
    <w:rsid w:val="00D65F07"/>
    <w:rsid w:val="00D86641"/>
    <w:rsid w:val="00D92BB7"/>
    <w:rsid w:val="00DC76D2"/>
    <w:rsid w:val="00DD30ED"/>
    <w:rsid w:val="00E6404D"/>
    <w:rsid w:val="00E64C21"/>
    <w:rsid w:val="00E922C6"/>
    <w:rsid w:val="00EC24C6"/>
    <w:rsid w:val="00EE6444"/>
    <w:rsid w:val="00EF2933"/>
    <w:rsid w:val="00F05146"/>
    <w:rsid w:val="00F1115D"/>
    <w:rsid w:val="00F3513C"/>
    <w:rsid w:val="00F465C5"/>
    <w:rsid w:val="00F5180D"/>
    <w:rsid w:val="00F51B21"/>
    <w:rsid w:val="00F51D87"/>
    <w:rsid w:val="00F534DB"/>
    <w:rsid w:val="00F76337"/>
    <w:rsid w:val="00F8455C"/>
    <w:rsid w:val="00FE1EC4"/>
    <w:rsid w:val="00FF2C93"/>
    <w:rsid w:val="127B6577"/>
    <w:rsid w:val="12D329D6"/>
    <w:rsid w:val="164B1DC3"/>
    <w:rsid w:val="29EE7C4C"/>
    <w:rsid w:val="373F0FD3"/>
    <w:rsid w:val="3C3777FA"/>
    <w:rsid w:val="5FFC06A9"/>
    <w:rsid w:val="617F76F8"/>
    <w:rsid w:val="65C945F5"/>
    <w:rsid w:val="6936596B"/>
    <w:rsid w:val="705C0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unhideWhenUsed="0" w:uiPriority="0" w:semiHidden="0" w:name="Table List 3"/>
    <w:lsdException w:qFormat="1" w:unhideWhenUsed="0" w:uiPriority="0" w:semiHidden="0" w:name="Table List 4"/>
    <w:lsdException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keepNext w:val="0"/>
      <w:keepLines w:val="0"/>
      <w:pageBreakBefore w:val="0"/>
      <w:widowControl/>
      <w:shd w:val="clear" w:fill="auto"/>
      <w:suppressAutoHyphens w:val="0"/>
      <w:kinsoku/>
      <w:overflowPunct/>
      <w:autoSpaceDE/>
      <w:bidi w:val="0"/>
      <w:snapToGrid/>
      <w:spacing w:line="240" w:lineRule="auto"/>
      <w:jc w:val="left"/>
      <w:textAlignment w:val="baseline"/>
    </w:pPr>
    <w:rPr>
      <w:rFonts w:ascii="Liberation Serif" w:hAnsi="Liberation Serif" w:eastAsia="NSimSun" w:cs="Arial"/>
      <w:color w:val="auto"/>
      <w:spacing w:val="0"/>
      <w:w w:val="100"/>
      <w:kern w:val="2"/>
      <w:position w:val="0"/>
      <w:sz w:val="24"/>
      <w:szCs w:val="24"/>
      <w:u w:val="none"/>
      <w:shd w:val="clear" w:fill="auto"/>
      <w:vertAlign w:val="baseline"/>
      <w:lang w:val="pt-BR" w:eastAsia="zh-CN" w:bidi="hi-IN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3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ndnote reference"/>
    <w:basedOn w:val="11"/>
    <w:qFormat/>
    <w:uiPriority w:val="0"/>
    <w:rPr>
      <w:vertAlign w:val="superscript"/>
    </w:rPr>
  </w:style>
  <w:style w:type="character" w:styleId="14">
    <w:name w:val="Strong"/>
    <w:basedOn w:val="11"/>
    <w:qFormat/>
    <w:uiPriority w:val="0"/>
    <w:rPr>
      <w:b/>
      <w:bCs/>
    </w:rPr>
  </w:style>
  <w:style w:type="character" w:styleId="15">
    <w:name w:val="HTML Variable"/>
    <w:basedOn w:val="11"/>
    <w:qFormat/>
    <w:uiPriority w:val="0"/>
    <w:rPr>
      <w:i/>
      <w:iCs/>
    </w:rPr>
  </w:style>
  <w:style w:type="character" w:styleId="16">
    <w:name w:val="annotation reference"/>
    <w:basedOn w:val="11"/>
    <w:qFormat/>
    <w:uiPriority w:val="0"/>
    <w:rPr>
      <w:sz w:val="21"/>
      <w:szCs w:val="21"/>
    </w:rPr>
  </w:style>
  <w:style w:type="character" w:styleId="17">
    <w:name w:val="FollowedHyperlink"/>
    <w:basedOn w:val="11"/>
    <w:qFormat/>
    <w:uiPriority w:val="0"/>
    <w:rPr>
      <w:color w:val="800080"/>
      <w:u w:val="single"/>
    </w:rPr>
  </w:style>
  <w:style w:type="character" w:styleId="18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19">
    <w:name w:val="HTML Acronym"/>
    <w:basedOn w:val="11"/>
    <w:qFormat/>
    <w:uiPriority w:val="0"/>
  </w:style>
  <w:style w:type="character" w:styleId="20">
    <w:name w:val="Emphasis"/>
    <w:basedOn w:val="11"/>
    <w:qFormat/>
    <w:uiPriority w:val="0"/>
    <w:rPr>
      <w:i/>
      <w:iCs/>
    </w:rPr>
  </w:style>
  <w:style w:type="character" w:styleId="21">
    <w:name w:val="line number"/>
    <w:basedOn w:val="11"/>
    <w:qFormat/>
    <w:uiPriority w:val="0"/>
  </w:style>
  <w:style w:type="character" w:styleId="22">
    <w:name w:val="HTML Sample"/>
    <w:basedOn w:val="11"/>
    <w:qFormat/>
    <w:uiPriority w:val="0"/>
    <w:rPr>
      <w:rFonts w:ascii="Courier New" w:hAnsi="Courier New" w:cs="Courier New"/>
    </w:rPr>
  </w:style>
  <w:style w:type="character" w:styleId="23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4">
    <w:name w:val="footnote reference"/>
    <w:basedOn w:val="11"/>
    <w:qFormat/>
    <w:uiPriority w:val="0"/>
    <w:rPr>
      <w:vertAlign w:val="superscript"/>
    </w:rPr>
  </w:style>
  <w:style w:type="character" w:styleId="25">
    <w:name w:val="HTML Cite"/>
    <w:basedOn w:val="11"/>
    <w:qFormat/>
    <w:uiPriority w:val="0"/>
    <w:rPr>
      <w:i/>
      <w:iCs/>
    </w:rPr>
  </w:style>
  <w:style w:type="character" w:styleId="26">
    <w:name w:val="HTML Definition"/>
    <w:basedOn w:val="11"/>
    <w:qFormat/>
    <w:uiPriority w:val="0"/>
    <w:rPr>
      <w:i/>
      <w:iCs/>
    </w:rPr>
  </w:style>
  <w:style w:type="character" w:styleId="27">
    <w:name w:val="Hyperlink"/>
    <w:basedOn w:val="11"/>
    <w:qFormat/>
    <w:uiPriority w:val="0"/>
    <w:rPr>
      <w:color w:val="0000FF"/>
      <w:u w:val="single"/>
    </w:rPr>
  </w:style>
  <w:style w:type="character" w:styleId="28">
    <w:name w:val="page number"/>
    <w:basedOn w:val="11"/>
    <w:qFormat/>
    <w:uiPriority w:val="0"/>
  </w:style>
  <w:style w:type="character" w:styleId="29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30">
    <w:name w:val="toc 2"/>
    <w:basedOn w:val="1"/>
    <w:next w:val="1"/>
    <w:qFormat/>
    <w:uiPriority w:val="0"/>
    <w:pPr>
      <w:ind w:left="420" w:leftChars="200"/>
    </w:pPr>
  </w:style>
  <w:style w:type="paragraph" w:styleId="31">
    <w:name w:val="List"/>
    <w:basedOn w:val="1"/>
    <w:qFormat/>
    <w:uiPriority w:val="0"/>
    <w:pPr>
      <w:ind w:left="283" w:hanging="283"/>
    </w:pPr>
  </w:style>
  <w:style w:type="paragraph" w:styleId="32">
    <w:name w:val="Body Text First Indent 2"/>
    <w:basedOn w:val="33"/>
    <w:qFormat/>
    <w:uiPriority w:val="0"/>
    <w:pPr>
      <w:ind w:firstLine="210"/>
    </w:pPr>
  </w:style>
  <w:style w:type="paragraph" w:styleId="33">
    <w:name w:val="Body Text Indent"/>
    <w:basedOn w:val="1"/>
    <w:qFormat/>
    <w:uiPriority w:val="0"/>
    <w:pPr>
      <w:spacing w:after="120"/>
      <w:ind w:left="283"/>
    </w:pPr>
  </w:style>
  <w:style w:type="paragraph" w:styleId="34">
    <w:name w:val="toc 9"/>
    <w:basedOn w:val="1"/>
    <w:next w:val="1"/>
    <w:qFormat/>
    <w:uiPriority w:val="0"/>
    <w:pPr>
      <w:ind w:left="3360" w:leftChars="1600"/>
    </w:pPr>
  </w:style>
  <w:style w:type="paragraph" w:styleId="35">
    <w:name w:val="Body Text"/>
    <w:basedOn w:val="1"/>
    <w:qFormat/>
    <w:uiPriority w:val="0"/>
    <w:pPr>
      <w:spacing w:after="120"/>
    </w:pPr>
  </w:style>
  <w:style w:type="paragraph" w:styleId="36">
    <w:name w:val="toc 6"/>
    <w:basedOn w:val="1"/>
    <w:next w:val="1"/>
    <w:qFormat/>
    <w:uiPriority w:val="0"/>
    <w:pPr>
      <w:ind w:left="2100" w:leftChars="1000"/>
    </w:pPr>
  </w:style>
  <w:style w:type="paragraph" w:styleId="37">
    <w:name w:val="Block Text"/>
    <w:basedOn w:val="1"/>
    <w:qFormat/>
    <w:uiPriority w:val="0"/>
    <w:pPr>
      <w:spacing w:after="120"/>
      <w:ind w:left="1440" w:right="1440"/>
    </w:pPr>
  </w:style>
  <w:style w:type="paragraph" w:styleId="38">
    <w:name w:val="annotation text"/>
    <w:basedOn w:val="1"/>
    <w:qFormat/>
    <w:uiPriority w:val="0"/>
    <w:pPr>
      <w:jc w:val="left"/>
    </w:pPr>
  </w:style>
  <w:style w:type="paragraph" w:styleId="39">
    <w:name w:val="toc 5"/>
    <w:basedOn w:val="1"/>
    <w:next w:val="1"/>
    <w:qFormat/>
    <w:uiPriority w:val="0"/>
    <w:pPr>
      <w:ind w:left="1680" w:leftChars="800"/>
    </w:pPr>
  </w:style>
  <w:style w:type="paragraph" w:styleId="40">
    <w:name w:val="Body Text Indent 2"/>
    <w:basedOn w:val="1"/>
    <w:qFormat/>
    <w:uiPriority w:val="0"/>
    <w:pPr>
      <w:spacing w:after="120" w:line="480" w:lineRule="auto"/>
      <w:ind w:left="283"/>
    </w:pPr>
  </w:style>
  <w:style w:type="paragraph" w:styleId="41">
    <w:name w:val="index 8"/>
    <w:basedOn w:val="1"/>
    <w:next w:val="1"/>
    <w:qFormat/>
    <w:uiPriority w:val="0"/>
    <w:pPr>
      <w:ind w:left="1400" w:leftChars="1400"/>
    </w:pPr>
  </w:style>
  <w:style w:type="paragraph" w:styleId="42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43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44">
    <w:name w:val="List 4"/>
    <w:basedOn w:val="1"/>
    <w:qFormat/>
    <w:uiPriority w:val="0"/>
    <w:pPr>
      <w:ind w:left="1132" w:hanging="283"/>
    </w:pPr>
  </w:style>
  <w:style w:type="paragraph" w:styleId="45">
    <w:name w:val="List Bullet 5"/>
    <w:basedOn w:val="1"/>
    <w:qFormat/>
    <w:uiPriority w:val="0"/>
    <w:pPr>
      <w:numPr>
        <w:ilvl w:val="0"/>
        <w:numId w:val="1"/>
      </w:numPr>
    </w:pPr>
  </w:style>
  <w:style w:type="paragraph" w:styleId="46">
    <w:name w:val="endnote text"/>
    <w:basedOn w:val="1"/>
    <w:qFormat/>
    <w:uiPriority w:val="0"/>
    <w:pPr>
      <w:snapToGrid w:val="0"/>
      <w:jc w:val="left"/>
    </w:pPr>
  </w:style>
  <w:style w:type="paragraph" w:styleId="47">
    <w:name w:val="List Bullet 3"/>
    <w:basedOn w:val="1"/>
    <w:qFormat/>
    <w:uiPriority w:val="0"/>
    <w:pPr>
      <w:numPr>
        <w:ilvl w:val="0"/>
        <w:numId w:val="2"/>
      </w:numPr>
    </w:pPr>
  </w:style>
  <w:style w:type="paragraph" w:styleId="48">
    <w:name w:val="Normal (Web)"/>
    <w:basedOn w:val="49"/>
    <w:qFormat/>
    <w:uiPriority w:val="0"/>
    <w:rPr>
      <w:szCs w:val="24"/>
    </w:rPr>
  </w:style>
  <w:style w:type="paragraph" w:customStyle="1" w:styleId="49">
    <w:name w:val="Standard"/>
    <w:qFormat/>
    <w:uiPriority w:val="6"/>
    <w:pPr>
      <w:widowControl/>
      <w:suppressAutoHyphens/>
      <w:kinsoku/>
      <w:overflowPunct/>
      <w:autoSpaceDE/>
      <w:bidi w:val="0"/>
      <w:textAlignment w:val="baseline"/>
    </w:pPr>
    <w:rPr>
      <w:rFonts w:ascii="Liberation Serif" w:hAnsi="Liberation Serif" w:eastAsia="SimSun" w:cs="Arial Unicode MS"/>
      <w:color w:val="000000"/>
      <w:kern w:val="2"/>
      <w:sz w:val="24"/>
      <w:szCs w:val="24"/>
      <w:lang w:val="pt-BR" w:eastAsia="hi-IN" w:bidi="hi-IN"/>
    </w:rPr>
  </w:style>
  <w:style w:type="paragraph" w:styleId="50">
    <w:name w:val="index 2"/>
    <w:basedOn w:val="1"/>
    <w:next w:val="1"/>
    <w:qFormat/>
    <w:uiPriority w:val="0"/>
    <w:pPr>
      <w:ind w:left="200" w:leftChars="200"/>
    </w:pPr>
  </w:style>
  <w:style w:type="paragraph" w:styleId="51">
    <w:name w:val="List Bullet 2"/>
    <w:basedOn w:val="1"/>
    <w:qFormat/>
    <w:uiPriority w:val="0"/>
    <w:pPr>
      <w:numPr>
        <w:ilvl w:val="0"/>
        <w:numId w:val="3"/>
      </w:numPr>
    </w:pPr>
  </w:style>
  <w:style w:type="paragraph" w:styleId="52">
    <w:name w:val="Salutation"/>
    <w:basedOn w:val="1"/>
    <w:next w:val="1"/>
    <w:qFormat/>
    <w:uiPriority w:val="0"/>
  </w:style>
  <w:style w:type="paragraph" w:styleId="53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spacing w:line="360" w:lineRule="auto"/>
      <w:jc w:val="both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54">
    <w:name w:val="index 7"/>
    <w:basedOn w:val="1"/>
    <w:next w:val="1"/>
    <w:qFormat/>
    <w:uiPriority w:val="0"/>
    <w:pPr>
      <w:ind w:left="1200" w:leftChars="1200"/>
    </w:pPr>
  </w:style>
  <w:style w:type="paragraph" w:styleId="55">
    <w:name w:val="Plain Text"/>
    <w:basedOn w:val="1"/>
    <w:qFormat/>
    <w:uiPriority w:val="0"/>
    <w:rPr>
      <w:rFonts w:ascii="Courier New" w:hAnsi="Courier New" w:cs="Courier New"/>
      <w:sz w:val="20"/>
    </w:rPr>
  </w:style>
  <w:style w:type="paragraph" w:styleId="56">
    <w:name w:val="toc 4"/>
    <w:basedOn w:val="1"/>
    <w:next w:val="1"/>
    <w:qFormat/>
    <w:uiPriority w:val="0"/>
    <w:pPr>
      <w:ind w:left="1260" w:leftChars="600"/>
    </w:pPr>
  </w:style>
  <w:style w:type="paragraph" w:styleId="57">
    <w:name w:val="List Continue"/>
    <w:basedOn w:val="1"/>
    <w:qFormat/>
    <w:uiPriority w:val="0"/>
    <w:pPr>
      <w:spacing w:after="120"/>
      <w:ind w:left="283"/>
    </w:pPr>
  </w:style>
  <w:style w:type="paragraph" w:styleId="58">
    <w:name w:val="envelope address"/>
    <w:basedOn w:val="1"/>
    <w:qFormat/>
    <w:uiPriority w:val="0"/>
    <w:pPr>
      <w:framePr w:w="7938" w:h="1984" w:hRule="exact" w:hSpace="141" w:wrap="around" w:vAnchor="margin" w:hAnchor="page" w:xAlign="center" w:yAlign="bottom"/>
      <w:ind w:left="2835"/>
    </w:pPr>
    <w:rPr>
      <w:rFonts w:ascii="Arial" w:hAnsi="Arial" w:cs="Arial"/>
      <w:szCs w:val="24"/>
    </w:rPr>
  </w:style>
  <w:style w:type="paragraph" w:styleId="59">
    <w:name w:val="toc 8"/>
    <w:basedOn w:val="1"/>
    <w:next w:val="1"/>
    <w:qFormat/>
    <w:uiPriority w:val="0"/>
    <w:pPr>
      <w:ind w:left="2940" w:leftChars="1400"/>
    </w:pPr>
  </w:style>
  <w:style w:type="paragraph" w:styleId="60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61">
    <w:name w:val="Signature"/>
    <w:basedOn w:val="1"/>
    <w:qFormat/>
    <w:uiPriority w:val="0"/>
    <w:pPr>
      <w:ind w:left="4252"/>
    </w:pPr>
  </w:style>
  <w:style w:type="paragraph" w:styleId="62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paragraph" w:styleId="63">
    <w:name w:val="List Number 2"/>
    <w:basedOn w:val="1"/>
    <w:qFormat/>
    <w:uiPriority w:val="0"/>
    <w:pPr>
      <w:numPr>
        <w:ilvl w:val="0"/>
        <w:numId w:val="4"/>
      </w:numPr>
    </w:pPr>
  </w:style>
  <w:style w:type="paragraph" w:styleId="64">
    <w:name w:val="index heading"/>
    <w:basedOn w:val="1"/>
    <w:next w:val="65"/>
    <w:qFormat/>
    <w:uiPriority w:val="0"/>
    <w:rPr>
      <w:rFonts w:ascii="Arial" w:hAnsi="Arial" w:cs="Arial"/>
      <w:b/>
      <w:bCs/>
    </w:rPr>
  </w:style>
  <w:style w:type="paragraph" w:styleId="65">
    <w:name w:val="index 1"/>
    <w:basedOn w:val="1"/>
    <w:next w:val="1"/>
    <w:qFormat/>
    <w:uiPriority w:val="0"/>
  </w:style>
  <w:style w:type="paragraph" w:styleId="66">
    <w:name w:val="Body Text 2"/>
    <w:basedOn w:val="1"/>
    <w:qFormat/>
    <w:uiPriority w:val="0"/>
    <w:pPr>
      <w:spacing w:after="120" w:line="480" w:lineRule="auto"/>
    </w:pPr>
  </w:style>
  <w:style w:type="paragraph" w:styleId="67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paragraph" w:styleId="68">
    <w:name w:val="List Number 5"/>
    <w:basedOn w:val="1"/>
    <w:qFormat/>
    <w:uiPriority w:val="0"/>
    <w:pPr>
      <w:numPr>
        <w:ilvl w:val="0"/>
        <w:numId w:val="5"/>
      </w:numPr>
    </w:pPr>
  </w:style>
  <w:style w:type="paragraph" w:styleId="69">
    <w:name w:val="index 6"/>
    <w:basedOn w:val="1"/>
    <w:next w:val="1"/>
    <w:qFormat/>
    <w:uiPriority w:val="0"/>
    <w:pPr>
      <w:ind w:left="1000" w:leftChars="1000"/>
    </w:pPr>
  </w:style>
  <w:style w:type="paragraph" w:styleId="70">
    <w:name w:val="index 9"/>
    <w:basedOn w:val="1"/>
    <w:next w:val="1"/>
    <w:qFormat/>
    <w:uiPriority w:val="0"/>
    <w:pPr>
      <w:ind w:left="1600" w:leftChars="1600"/>
    </w:pPr>
  </w:style>
  <w:style w:type="paragraph" w:styleId="71">
    <w:name w:val="annotation subject"/>
    <w:basedOn w:val="38"/>
    <w:next w:val="38"/>
    <w:qFormat/>
    <w:uiPriority w:val="0"/>
    <w:rPr>
      <w:b/>
      <w:bCs/>
    </w:rPr>
  </w:style>
  <w:style w:type="paragraph" w:styleId="72">
    <w:name w:val="List Continue 3"/>
    <w:basedOn w:val="1"/>
    <w:qFormat/>
    <w:uiPriority w:val="0"/>
    <w:pPr>
      <w:spacing w:after="120"/>
      <w:ind w:left="849"/>
    </w:pPr>
  </w:style>
  <w:style w:type="paragraph" w:styleId="73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paragraph" w:styleId="74">
    <w:name w:val="HTML Address"/>
    <w:basedOn w:val="1"/>
    <w:qFormat/>
    <w:uiPriority w:val="0"/>
    <w:rPr>
      <w:i/>
      <w:iCs/>
    </w:rPr>
  </w:style>
  <w:style w:type="paragraph" w:styleId="75">
    <w:name w:val="index 4"/>
    <w:basedOn w:val="1"/>
    <w:next w:val="1"/>
    <w:qFormat/>
    <w:uiPriority w:val="0"/>
    <w:pPr>
      <w:ind w:left="600" w:leftChars="600"/>
    </w:pPr>
  </w:style>
  <w:style w:type="paragraph" w:styleId="76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77">
    <w:name w:val="Document Map"/>
    <w:basedOn w:val="1"/>
    <w:qFormat/>
    <w:uiPriority w:val="0"/>
    <w:pPr>
      <w:shd w:val="clear" w:color="auto" w:fill="000080"/>
    </w:pPr>
  </w:style>
  <w:style w:type="paragraph" w:styleId="78">
    <w:name w:val="caption"/>
    <w:basedOn w:val="1"/>
    <w:next w:val="1"/>
    <w:semiHidden/>
    <w:unhideWhenUsed/>
    <w:qFormat/>
    <w:uiPriority w:val="0"/>
    <w:rPr>
      <w:rFonts w:ascii="Arial" w:hAnsi="Arial" w:eastAsia="SimHei" w:cs="Arial"/>
      <w:sz w:val="20"/>
    </w:rPr>
  </w:style>
  <w:style w:type="paragraph" w:styleId="79">
    <w:name w:val="toc 7"/>
    <w:basedOn w:val="1"/>
    <w:next w:val="1"/>
    <w:qFormat/>
    <w:uiPriority w:val="0"/>
    <w:pPr>
      <w:ind w:left="2520" w:leftChars="1200"/>
    </w:pPr>
  </w:style>
  <w:style w:type="paragraph" w:styleId="80">
    <w:name w:val="List Continue 2"/>
    <w:basedOn w:val="1"/>
    <w:qFormat/>
    <w:uiPriority w:val="0"/>
    <w:pPr>
      <w:spacing w:after="120"/>
      <w:ind w:left="566"/>
    </w:pPr>
  </w:style>
  <w:style w:type="paragraph" w:styleId="81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82">
    <w:name w:val="List 3"/>
    <w:basedOn w:val="1"/>
    <w:qFormat/>
    <w:uiPriority w:val="0"/>
    <w:pPr>
      <w:ind w:left="849" w:hanging="283"/>
    </w:pPr>
  </w:style>
  <w:style w:type="paragraph" w:styleId="83">
    <w:name w:val="Body Text Indent 3"/>
    <w:basedOn w:val="1"/>
    <w:qFormat/>
    <w:uiPriority w:val="0"/>
    <w:pPr>
      <w:spacing w:after="120"/>
      <w:ind w:left="283"/>
    </w:pPr>
    <w:rPr>
      <w:sz w:val="16"/>
      <w:szCs w:val="16"/>
    </w:rPr>
  </w:style>
  <w:style w:type="paragraph" w:styleId="84">
    <w:name w:val="table of authorities"/>
    <w:basedOn w:val="1"/>
    <w:next w:val="1"/>
    <w:qFormat/>
    <w:uiPriority w:val="0"/>
    <w:pPr>
      <w:ind w:left="420" w:leftChars="200"/>
    </w:pPr>
  </w:style>
  <w:style w:type="paragraph" w:styleId="85">
    <w:name w:val="Date"/>
    <w:basedOn w:val="1"/>
    <w:next w:val="1"/>
    <w:qFormat/>
    <w:uiPriority w:val="0"/>
  </w:style>
  <w:style w:type="paragraph" w:styleId="86">
    <w:name w:val="toc 3"/>
    <w:basedOn w:val="1"/>
    <w:next w:val="1"/>
    <w:qFormat/>
    <w:uiPriority w:val="0"/>
    <w:pPr>
      <w:ind w:left="840" w:leftChars="400"/>
    </w:pPr>
  </w:style>
  <w:style w:type="paragraph" w:styleId="87">
    <w:name w:val="List 5"/>
    <w:basedOn w:val="1"/>
    <w:qFormat/>
    <w:uiPriority w:val="0"/>
    <w:pPr>
      <w:ind w:left="1415" w:hanging="283"/>
    </w:pPr>
  </w:style>
  <w:style w:type="paragraph" w:styleId="88">
    <w:name w:val="Closing"/>
    <w:basedOn w:val="1"/>
    <w:qFormat/>
    <w:uiPriority w:val="0"/>
    <w:pPr>
      <w:ind w:left="4252"/>
    </w:pPr>
  </w:style>
  <w:style w:type="paragraph" w:styleId="89">
    <w:name w:val="List Number 3"/>
    <w:basedOn w:val="1"/>
    <w:qFormat/>
    <w:uiPriority w:val="0"/>
    <w:pPr>
      <w:numPr>
        <w:ilvl w:val="0"/>
        <w:numId w:val="6"/>
      </w:numPr>
    </w:pPr>
  </w:style>
  <w:style w:type="paragraph" w:styleId="90">
    <w:name w:val="List Bullet 4"/>
    <w:basedOn w:val="1"/>
    <w:qFormat/>
    <w:uiPriority w:val="0"/>
    <w:pPr>
      <w:numPr>
        <w:ilvl w:val="0"/>
        <w:numId w:val="7"/>
      </w:numPr>
    </w:pPr>
  </w:style>
  <w:style w:type="paragraph" w:styleId="91">
    <w:name w:val="E-mail Signature"/>
    <w:basedOn w:val="1"/>
    <w:qFormat/>
    <w:uiPriority w:val="0"/>
  </w:style>
  <w:style w:type="paragraph" w:styleId="92">
    <w:name w:val="Balloon Text"/>
    <w:basedOn w:val="1"/>
    <w:qFormat/>
    <w:uiPriority w:val="0"/>
    <w:rPr>
      <w:sz w:val="16"/>
      <w:szCs w:val="16"/>
    </w:rPr>
  </w:style>
  <w:style w:type="paragraph" w:styleId="93">
    <w:name w:val="List Continue 4"/>
    <w:basedOn w:val="1"/>
    <w:qFormat/>
    <w:uiPriority w:val="0"/>
    <w:pPr>
      <w:spacing w:after="120"/>
      <w:ind w:left="1132"/>
    </w:pPr>
  </w:style>
  <w:style w:type="paragraph" w:styleId="94">
    <w:name w:val="Subtitle"/>
    <w:basedOn w:val="1"/>
    <w:qFormat/>
    <w:uiPriority w:val="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95">
    <w:name w:val="index 3"/>
    <w:basedOn w:val="1"/>
    <w:next w:val="1"/>
    <w:qFormat/>
    <w:uiPriority w:val="0"/>
    <w:pPr>
      <w:ind w:left="400" w:leftChars="400"/>
    </w:pPr>
  </w:style>
  <w:style w:type="paragraph" w:styleId="96">
    <w:name w:val="List 2"/>
    <w:basedOn w:val="1"/>
    <w:qFormat/>
    <w:uiPriority w:val="0"/>
    <w:pPr>
      <w:ind w:left="566" w:hanging="283"/>
    </w:pPr>
  </w:style>
  <w:style w:type="paragraph" w:styleId="97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98">
    <w:name w:val="List Bullet"/>
    <w:basedOn w:val="1"/>
    <w:qFormat/>
    <w:uiPriority w:val="0"/>
    <w:pPr>
      <w:numPr>
        <w:ilvl w:val="0"/>
        <w:numId w:val="8"/>
      </w:numPr>
    </w:pPr>
  </w:style>
  <w:style w:type="paragraph" w:styleId="99">
    <w:name w:val="Normal Indent"/>
    <w:basedOn w:val="1"/>
    <w:qFormat/>
    <w:uiPriority w:val="0"/>
    <w:pPr>
      <w:ind w:left="708"/>
    </w:pPr>
  </w:style>
  <w:style w:type="paragraph" w:styleId="100">
    <w:name w:val="index 5"/>
    <w:basedOn w:val="1"/>
    <w:next w:val="1"/>
    <w:qFormat/>
    <w:uiPriority w:val="0"/>
    <w:pPr>
      <w:ind w:left="800" w:leftChars="800"/>
    </w:pPr>
  </w:style>
  <w:style w:type="paragraph" w:styleId="101">
    <w:name w:val="toc 1"/>
    <w:basedOn w:val="1"/>
    <w:next w:val="1"/>
    <w:qFormat/>
    <w:uiPriority w:val="0"/>
  </w:style>
  <w:style w:type="paragraph" w:styleId="102">
    <w:name w:val="List Continue 5"/>
    <w:basedOn w:val="1"/>
    <w:qFormat/>
    <w:uiPriority w:val="0"/>
    <w:pPr>
      <w:spacing w:after="120"/>
      <w:ind w:left="1415"/>
    </w:pPr>
  </w:style>
  <w:style w:type="paragraph" w:styleId="103">
    <w:name w:val="List Number"/>
    <w:basedOn w:val="1"/>
    <w:qFormat/>
    <w:uiPriority w:val="0"/>
    <w:pPr>
      <w:numPr>
        <w:ilvl w:val="0"/>
        <w:numId w:val="9"/>
      </w:numPr>
    </w:pPr>
  </w:style>
  <w:style w:type="paragraph" w:styleId="104">
    <w:name w:val="List Number 4"/>
    <w:basedOn w:val="1"/>
    <w:qFormat/>
    <w:uiPriority w:val="0"/>
    <w:pPr>
      <w:numPr>
        <w:ilvl w:val="0"/>
        <w:numId w:val="10"/>
      </w:numPr>
    </w:pPr>
  </w:style>
  <w:style w:type="paragraph" w:styleId="105">
    <w:name w:val="Body Text First Indent"/>
    <w:basedOn w:val="35"/>
    <w:qFormat/>
    <w:uiPriority w:val="0"/>
    <w:pPr>
      <w:ind w:firstLine="210"/>
    </w:pPr>
  </w:style>
  <w:style w:type="paragraph" w:styleId="106">
    <w:name w:val="envelope return"/>
    <w:basedOn w:val="1"/>
    <w:qFormat/>
    <w:uiPriority w:val="0"/>
    <w:rPr>
      <w:rFonts w:ascii="Arial" w:hAnsi="Arial" w:cs="Arial"/>
      <w:sz w:val="20"/>
    </w:rPr>
  </w:style>
  <w:style w:type="paragraph" w:styleId="107">
    <w:name w:val="Note Heading"/>
    <w:basedOn w:val="1"/>
    <w:next w:val="1"/>
    <w:qFormat/>
    <w:uiPriority w:val="0"/>
  </w:style>
  <w:style w:type="table" w:styleId="108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9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0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1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2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13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4">
    <w:name w:val="Table Web 1"/>
    <w:basedOn w:val="12"/>
    <w:qFormat/>
    <w:uiPriority w:val="0"/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5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Web 2"/>
    <w:basedOn w:val="12"/>
    <w:qFormat/>
    <w:uiPriority w:val="0"/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0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1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4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25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6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7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30">
    <w:name w:val="Table Grid 6"/>
    <w:basedOn w:val="12"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31">
    <w:name w:val="Table Theme"/>
    <w:basedOn w:val="12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2">
    <w:name w:val="Table Web 3"/>
    <w:basedOn w:val="12"/>
    <w:qFormat/>
    <w:uiPriority w:val="0"/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Columns 2"/>
    <w:basedOn w:val="12"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37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38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9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0">
    <w:name w:val="Table List 3"/>
    <w:basedOn w:val="12"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1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42">
    <w:name w:val="Table List 5"/>
    <w:basedOn w:val="12"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3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144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45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146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7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8">
    <w:name w:val="Table Simple 2"/>
    <w:basedOn w:val="12"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9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50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51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52">
    <w:name w:val="Fonte parág. padrão1"/>
    <w:qFormat/>
    <w:uiPriority w:val="0"/>
  </w:style>
  <w:style w:type="character" w:customStyle="1" w:styleId="153">
    <w:name w:val="fontstyle01"/>
    <w:basedOn w:val="11"/>
    <w:qFormat/>
    <w:uiPriority w:val="0"/>
    <w:rPr>
      <w:rFonts w:ascii="ArialMT" w:hAnsi="ArialMT"/>
      <w:color w:val="000000"/>
      <w:sz w:val="20"/>
      <w:szCs w:val="20"/>
    </w:rPr>
  </w:style>
  <w:style w:type="character" w:customStyle="1" w:styleId="154">
    <w:name w:val="fontstyle21"/>
    <w:basedOn w:val="11"/>
    <w:qFormat/>
    <w:uiPriority w:val="0"/>
    <w:rPr>
      <w:rFonts w:hint="default" w:ascii="Arial-BoldMT" w:hAnsi="Arial-BoldMT"/>
      <w:b/>
      <w:bCs/>
      <w:color w:val="000000"/>
      <w:sz w:val="20"/>
      <w:szCs w:val="20"/>
    </w:rPr>
  </w:style>
  <w:style w:type="paragraph" w:customStyle="1" w:styleId="155">
    <w:name w:val="Nivel 2"/>
    <w:basedOn w:val="1"/>
    <w:qFormat/>
    <w:uiPriority w:val="0"/>
    <w:pPr>
      <w:numPr>
        <w:ilvl w:val="1"/>
        <w:numId w:val="11"/>
      </w:numPr>
      <w:spacing w:before="120" w:after="120" w:line="276" w:lineRule="auto"/>
      <w:ind w:left="0" w:firstLine="0"/>
      <w:jc w:val="both"/>
    </w:pPr>
    <w:rPr>
      <w:rFonts w:ascii="Arial" w:hAnsi="Arial" w:eastAsia="Arial" w:cs="Arial"/>
      <w:color w:val="00000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74</Words>
  <Characters>410</Characters>
  <Lines>0</Lines>
  <Paragraphs>0</Paragraphs>
  <TotalTime>0</TotalTime>
  <ScaleCrop>false</ScaleCrop>
  <LinksUpToDate>false</LinksUpToDate>
  <CharactersWithSpaces>456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2026-02-23T19:42:00Z</dcterms:created>
  <dc:creator>Compras4</dc:creator>
  <cp:lastModifiedBy>Compras4</cp:lastModifiedBy>
  <dcterms:modified xsi:type="dcterms:W3CDTF">2026-06-26T15:46:58Z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1046-12.1.0.26880</vt:lpwstr>
  </property>
  <property fmtid="{D5CDD505-2E9C-101B-9397-08002B2CF9AE}" pid="3" name="ICV">
    <vt:lpwstr>D33FF4F52A074BF6A137D5901022022D_11</vt:lpwstr>
  </property>
  <property fmtid="{D5CDD505-2E9C-101B-9397-08002B2CF9AE}" pid="4" name="KSOTemplateDocerSaveRecord">
    <vt:lpwstr>eyJoZGlkIjoiZmQ1NzFhOWZmMWM5MTlhMGMwNWUyODNlMDhhYzFhNTIiLCJ1c2VySWQiOiIxMjU0NTgwODkxNTQ4In0=</vt:lpwstr>
  </property>
</Properties>
</file>